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819C9" w:rsidRPr="00E65479" w:rsidRDefault="000B1F80" w:rsidP="007817FA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 w:rsidRPr="00E65479">
        <w:rPr>
          <w:rFonts w:ascii="Times New Roman" w:hAnsi="Times New Roman"/>
          <w:b/>
          <w:sz w:val="28"/>
          <w:szCs w:val="28"/>
        </w:rPr>
        <w:t>Обґрунтування технічних та якісних характеристик предмета закупівлі, розміру бюджетного призначення, очікуваної вартості предмета закупівлі</w:t>
      </w:r>
    </w:p>
    <w:p w:rsidR="00595B53" w:rsidRDefault="00595B53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  <w:r w:rsidRPr="00E65479">
        <w:rPr>
          <w:rFonts w:ascii="Times New Roman" w:hAnsi="Times New Roman"/>
          <w:sz w:val="28"/>
          <w:szCs w:val="28"/>
        </w:rPr>
        <w:t>(відповідно до пункту 4</w:t>
      </w:r>
      <w:r w:rsidRPr="00E65479">
        <w:rPr>
          <w:rFonts w:ascii="Times New Roman" w:hAnsi="Times New Roman"/>
          <w:sz w:val="28"/>
          <w:szCs w:val="28"/>
          <w:vertAlign w:val="superscript"/>
        </w:rPr>
        <w:t xml:space="preserve">1 </w:t>
      </w:r>
      <w:r w:rsidRPr="00E65479">
        <w:rPr>
          <w:rFonts w:ascii="Times New Roman" w:hAnsi="Times New Roman"/>
          <w:sz w:val="28"/>
          <w:szCs w:val="28"/>
        </w:rPr>
        <w:t>постанови КМУ від 11.10.2016 №</w:t>
      </w:r>
      <w:r w:rsidR="00653CE2" w:rsidRPr="00E65479">
        <w:rPr>
          <w:rFonts w:ascii="Times New Roman" w:hAnsi="Times New Roman"/>
          <w:sz w:val="28"/>
          <w:szCs w:val="28"/>
        </w:rPr>
        <w:t> </w:t>
      </w:r>
      <w:r w:rsidRPr="00E65479">
        <w:rPr>
          <w:rFonts w:ascii="Times New Roman" w:hAnsi="Times New Roman"/>
          <w:sz w:val="28"/>
          <w:szCs w:val="28"/>
        </w:rPr>
        <w:t>710 «Про ефективне використання державних коштів» (зі змінами)</w:t>
      </w:r>
    </w:p>
    <w:p w:rsidR="00E65479" w:rsidRPr="00E65479" w:rsidRDefault="00E65479" w:rsidP="007817FA">
      <w:pPr>
        <w:spacing w:after="120" w:line="240" w:lineRule="auto"/>
        <w:ind w:firstLine="567"/>
        <w:contextualSpacing/>
        <w:jc w:val="center"/>
        <w:rPr>
          <w:rFonts w:ascii="Times New Roman" w:hAnsi="Times New Roman"/>
          <w:sz w:val="28"/>
          <w:szCs w:val="28"/>
        </w:rPr>
      </w:pPr>
    </w:p>
    <w:p w:rsidR="000B1F80" w:rsidRDefault="00E65479" w:rsidP="00E65479">
      <w:pPr>
        <w:tabs>
          <w:tab w:val="left" w:pos="851"/>
        </w:tabs>
        <w:spacing w:after="12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1. 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Найменування, місцезнаходження та ідентифікаційний код замовника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/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в Єдиному державному реєстрі юридичних осіб, фізичних осіб-підприємців та громадських формувань, його категорія: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Департамент освіти Харківської міської ради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; вул.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 Сумська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6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, м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 Харків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61002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код за ЄДРПОУ –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22704183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; категорія замовника – орган 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місцевого самоврядування</w:t>
      </w:r>
      <w:r w:rsidR="000B1F80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15764" w:rsidRDefault="00E65479" w:rsidP="00E15764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53CE2" w:rsidRPr="00E15764" w:rsidRDefault="00E65479" w:rsidP="00E65479">
      <w:pPr>
        <w:widowControl w:val="0"/>
        <w:spacing w:after="0" w:line="240" w:lineRule="auto"/>
        <w:ind w:right="125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2. </w:t>
      </w:r>
      <w:r w:rsidR="00653CE2" w:rsidRPr="00E15764">
        <w:rPr>
          <w:rFonts w:ascii="Times New Roman" w:eastAsia="Times New Roman" w:hAnsi="Times New Roman"/>
          <w:b/>
          <w:sz w:val="28"/>
          <w:szCs w:val="28"/>
          <w:lang w:eastAsia="ru-RU"/>
        </w:rPr>
        <w:t>Назва предмета закупівлі із зазначенням коду за Єдиним закупівельним словником (у разі поділу на лоти такі відомості повинні зазначатися стосовно кожного лота) та назви відповідних класифікаторів предмета закупівлі і частин предмета закупівлі (лотів) (за наявності):</w:t>
      </w:r>
      <w:r w:rsidR="00653CE2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Hlk66864758"/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Капітальний ремонт </w:t>
      </w:r>
      <w:r w:rsidR="00D34EDA">
        <w:rPr>
          <w:rFonts w:ascii="Times New Roman" w:eastAsia="Times New Roman" w:hAnsi="Times New Roman"/>
          <w:sz w:val="28"/>
          <w:szCs w:val="28"/>
          <w:lang w:eastAsia="ru-RU"/>
        </w:rPr>
        <w:t>будівлі</w:t>
      </w:r>
      <w:r w:rsidR="009331C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34ED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518DF">
        <w:rPr>
          <w:rFonts w:ascii="Times New Roman" w:eastAsia="Times New Roman" w:hAnsi="Times New Roman"/>
          <w:sz w:val="28"/>
          <w:szCs w:val="28"/>
          <w:lang w:eastAsia="ru-RU"/>
        </w:rPr>
        <w:t>омунального закладу</w:t>
      </w:r>
      <w:r w:rsidR="0051159E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="00B07A2E">
        <w:rPr>
          <w:rFonts w:ascii="Times New Roman" w:eastAsia="Times New Roman" w:hAnsi="Times New Roman"/>
          <w:sz w:val="28"/>
          <w:szCs w:val="28"/>
          <w:lang w:eastAsia="ru-RU"/>
        </w:rPr>
        <w:t>Дошкільний навчальний заклад (ясла-садок)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 xml:space="preserve"> № </w:t>
      </w:r>
      <w:r w:rsidR="00B07A2E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9E2B8B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F322C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E2B8B">
        <w:rPr>
          <w:rFonts w:ascii="Times New Roman" w:eastAsia="Times New Roman" w:hAnsi="Times New Roman"/>
          <w:sz w:val="28"/>
          <w:szCs w:val="28"/>
          <w:lang w:eastAsia="ru-RU"/>
        </w:rPr>
        <w:t>«Сонечко»</w:t>
      </w:r>
      <w:r w:rsidR="00D34ED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Харківської міської ради</w:t>
      </w:r>
      <w:r w:rsidR="0051159E">
        <w:rPr>
          <w:rFonts w:ascii="Times New Roman" w:eastAsia="Times New Roman" w:hAnsi="Times New Roman"/>
          <w:sz w:val="28"/>
          <w:szCs w:val="28"/>
          <w:lang w:eastAsia="ru-RU"/>
        </w:rPr>
        <w:t xml:space="preserve">» 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за </w:t>
      </w:r>
      <w:proofErr w:type="spellStart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адресою</w:t>
      </w:r>
      <w:proofErr w:type="spellEnd"/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>: м.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="00E15764" w:rsidRPr="00E15764">
        <w:rPr>
          <w:rFonts w:ascii="Times New Roman" w:eastAsia="Times New Roman" w:hAnsi="Times New Roman"/>
          <w:sz w:val="28"/>
          <w:szCs w:val="28"/>
          <w:lang w:eastAsia="ru-RU"/>
        </w:rPr>
        <w:t xml:space="preserve">Харків, </w:t>
      </w:r>
      <w:r w:rsidR="00B07A2E">
        <w:rPr>
          <w:rFonts w:ascii="Times New Roman" w:eastAsia="Times New Roman" w:hAnsi="Times New Roman"/>
          <w:sz w:val="28"/>
          <w:szCs w:val="28"/>
          <w:lang w:eastAsia="ru-RU"/>
        </w:rPr>
        <w:t xml:space="preserve">Київський район, </w:t>
      </w:r>
      <w:r w:rsidR="00A8207A">
        <w:rPr>
          <w:rFonts w:ascii="Times New Roman" w:eastAsia="Times New Roman" w:hAnsi="Times New Roman"/>
          <w:sz w:val="28"/>
          <w:szCs w:val="28"/>
          <w:lang w:eastAsia="ru-RU"/>
        </w:rPr>
        <w:t>вул. </w:t>
      </w:r>
      <w:r w:rsidR="009E2B8B">
        <w:rPr>
          <w:rFonts w:ascii="Times New Roman" w:eastAsia="Times New Roman" w:hAnsi="Times New Roman"/>
          <w:sz w:val="28"/>
          <w:szCs w:val="28"/>
          <w:lang w:eastAsia="ru-RU"/>
        </w:rPr>
        <w:t>Дружби Народів, 257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» в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ідповідно до коду ДК 021:2015 4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5453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000-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15764">
        <w:rPr>
          <w:rFonts w:ascii="Times New Roman" w:eastAsia="Times New Roman" w:hAnsi="Times New Roman"/>
          <w:sz w:val="28"/>
          <w:szCs w:val="28"/>
          <w:lang w:eastAsia="ru-RU"/>
        </w:rPr>
        <w:t>Капітальний ремонт і реставрація</w:t>
      </w:r>
      <w:bookmarkEnd w:id="0"/>
      <w:r w:rsidR="00653CE2" w:rsidRPr="00E6547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9F610E" w:rsidRPr="00E65479" w:rsidRDefault="009F610E" w:rsidP="00653CE2">
      <w:pPr>
        <w:tabs>
          <w:tab w:val="left" w:pos="851"/>
        </w:tabs>
        <w:spacing w:after="120" w:line="240" w:lineRule="auto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B1F80" w:rsidRPr="0051159E" w:rsidRDefault="00E65479" w:rsidP="009E1D86">
      <w:pPr>
        <w:spacing w:after="30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3. </w:t>
      </w:r>
      <w:r w:rsidR="000B1F80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Ідентифікатор закупівлі: </w:t>
      </w:r>
      <w:hyperlink r:id="rId5" w:tooltip="UA-2021-11-30-002082-b" w:history="1">
        <w:r w:rsidR="009E2B8B" w:rsidRPr="009E2B8B">
          <w:rPr>
            <w:rFonts w:ascii="Times New Roman" w:eastAsia="Times New Roman" w:hAnsi="Times New Roman"/>
            <w:sz w:val="28"/>
            <w:szCs w:val="28"/>
            <w:lang w:eastAsia="ru-RU"/>
          </w:rPr>
          <w:t>UA-2021-11-30-002082-b</w:t>
        </w:r>
      </w:hyperlink>
      <w:r w:rsidR="0051159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E65479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:rsidR="00B12373" w:rsidRPr="008601F8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4. </w:t>
      </w:r>
      <w:r w:rsidR="00595B5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технічних та якісних характеристик предмета закупівлі:</w:t>
      </w:r>
      <w:r w:rsidR="00330E37" w:rsidRPr="00E65479">
        <w:rPr>
          <w:rFonts w:ascii="Times New Roman" w:hAnsi="Times New Roman"/>
          <w:sz w:val="28"/>
          <w:szCs w:val="28"/>
        </w:rPr>
        <w:t xml:space="preserve"> </w:t>
      </w:r>
      <w:r w:rsidR="00BC6322" w:rsidRPr="00E65479">
        <w:rPr>
          <w:rFonts w:ascii="Times New Roman" w:hAnsi="Times New Roman"/>
          <w:sz w:val="28"/>
          <w:szCs w:val="28"/>
        </w:rPr>
        <w:t xml:space="preserve">закупівля </w:t>
      </w:r>
      <w:r w:rsidR="00E15764">
        <w:rPr>
          <w:rFonts w:ascii="Times New Roman" w:hAnsi="Times New Roman"/>
          <w:sz w:val="28"/>
          <w:szCs w:val="28"/>
        </w:rPr>
        <w:t>робіт</w:t>
      </w:r>
      <w:r w:rsidR="00BC6322" w:rsidRPr="00E65479">
        <w:rPr>
          <w:rFonts w:ascii="Times New Roman" w:hAnsi="Times New Roman"/>
          <w:sz w:val="28"/>
          <w:szCs w:val="28"/>
        </w:rPr>
        <w:t xml:space="preserve"> здійснюється для забезпечення </w:t>
      </w:r>
      <w:r w:rsidR="00E15764">
        <w:rPr>
          <w:rFonts w:ascii="Times New Roman" w:hAnsi="Times New Roman"/>
          <w:sz w:val="28"/>
          <w:szCs w:val="28"/>
        </w:rPr>
        <w:t xml:space="preserve">проведення капітального ремонту </w:t>
      </w:r>
      <w:r w:rsidR="00D34EDA">
        <w:rPr>
          <w:rFonts w:ascii="Times New Roman" w:hAnsi="Times New Roman"/>
          <w:sz w:val="28"/>
          <w:szCs w:val="28"/>
        </w:rPr>
        <w:t>будівлі</w:t>
      </w:r>
      <w:r w:rsidR="009331C9">
        <w:rPr>
          <w:rFonts w:ascii="Times New Roman" w:hAnsi="Times New Roman"/>
          <w:sz w:val="28"/>
          <w:szCs w:val="28"/>
        </w:rPr>
        <w:t xml:space="preserve"> </w:t>
      </w:r>
      <w:r w:rsidR="00A8207A">
        <w:rPr>
          <w:rFonts w:ascii="Times New Roman" w:eastAsia="Times New Roman" w:hAnsi="Times New Roman"/>
          <w:sz w:val="28"/>
          <w:szCs w:val="28"/>
          <w:lang w:eastAsia="ru-RU"/>
        </w:rPr>
        <w:t>Комунального закладу «</w:t>
      </w:r>
      <w:r w:rsidR="00B07A2E">
        <w:rPr>
          <w:rFonts w:ascii="Times New Roman" w:eastAsia="Times New Roman" w:hAnsi="Times New Roman"/>
          <w:sz w:val="28"/>
          <w:szCs w:val="28"/>
          <w:lang w:eastAsia="ru-RU"/>
        </w:rPr>
        <w:t>Дошкільний навчальний заклад (ясла-садок) № 4</w:t>
      </w:r>
      <w:r w:rsidR="009E2B8B">
        <w:rPr>
          <w:rFonts w:ascii="Times New Roman" w:eastAsia="Times New Roman" w:hAnsi="Times New Roman"/>
          <w:sz w:val="28"/>
          <w:szCs w:val="28"/>
          <w:lang w:eastAsia="ru-RU"/>
        </w:rPr>
        <w:t>10 «Сонечко»</w:t>
      </w:r>
      <w:r w:rsidR="00B07A2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B07A2E" w:rsidRPr="00E15764">
        <w:rPr>
          <w:rFonts w:ascii="Times New Roman" w:eastAsia="Times New Roman" w:hAnsi="Times New Roman"/>
          <w:sz w:val="28"/>
          <w:szCs w:val="28"/>
          <w:lang w:eastAsia="ru-RU"/>
        </w:rPr>
        <w:t>Харківської міської ради</w:t>
      </w:r>
      <w:r w:rsidR="00A8207A"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="00E15764">
        <w:rPr>
          <w:rFonts w:ascii="Times New Roman" w:hAnsi="Times New Roman"/>
          <w:sz w:val="28"/>
          <w:szCs w:val="28"/>
        </w:rPr>
        <w:t xml:space="preserve"> </w:t>
      </w:r>
      <w:r w:rsidR="00653CE2" w:rsidRPr="00E65479">
        <w:rPr>
          <w:rFonts w:ascii="Times New Roman" w:hAnsi="Times New Roman"/>
          <w:sz w:val="28"/>
          <w:szCs w:val="28"/>
        </w:rPr>
        <w:t xml:space="preserve">в рамках реалізації Комплексної програми розвитку освіти м. Харкова на 2018-2022 роки, </w:t>
      </w:r>
      <w:r w:rsidR="00BC0197" w:rsidRPr="00E65479">
        <w:rPr>
          <w:rFonts w:ascii="Times New Roman" w:hAnsi="Times New Roman"/>
          <w:sz w:val="28"/>
          <w:szCs w:val="28"/>
        </w:rPr>
        <w:t xml:space="preserve">з урахуванням </w:t>
      </w:r>
      <w:r w:rsidR="00E15764">
        <w:rPr>
          <w:rFonts w:ascii="Times New Roman" w:hAnsi="Times New Roman"/>
          <w:sz w:val="28"/>
          <w:szCs w:val="28"/>
        </w:rPr>
        <w:t xml:space="preserve">технічного стану </w:t>
      </w:r>
      <w:r w:rsidR="00E54D47">
        <w:rPr>
          <w:rFonts w:ascii="Times New Roman" w:hAnsi="Times New Roman"/>
          <w:sz w:val="28"/>
          <w:szCs w:val="28"/>
        </w:rPr>
        <w:t>об’єкта</w:t>
      </w:r>
      <w:r w:rsidR="008601F8">
        <w:rPr>
          <w:rFonts w:ascii="Times New Roman" w:hAnsi="Times New Roman"/>
          <w:sz w:val="28"/>
          <w:szCs w:val="28"/>
        </w:rPr>
        <w:t xml:space="preserve"> та у відповідності </w:t>
      </w:r>
      <w:r w:rsidR="00B07A2E">
        <w:rPr>
          <w:rFonts w:ascii="Times New Roman" w:hAnsi="Times New Roman"/>
          <w:sz w:val="28"/>
          <w:szCs w:val="28"/>
        </w:rPr>
        <w:t>до Кошторисних норм України «Настанова з визначення вартості будівництва» та «Настанова з визначення вартості проектних, науково-проектних, вишукувальних робіт та експертизи проектної документації на будівництво», затверджених наказом Міністерства розвитку громад та територій України від 01.11.2021 р. № 281</w:t>
      </w:r>
      <w:r w:rsidR="00330E37" w:rsidRPr="008601F8">
        <w:rPr>
          <w:rFonts w:ascii="Times New Roman" w:hAnsi="Times New Roman"/>
          <w:sz w:val="28"/>
          <w:szCs w:val="28"/>
        </w:rPr>
        <w:t>.</w:t>
      </w:r>
      <w:r w:rsidR="008920DD" w:rsidRPr="008601F8">
        <w:rPr>
          <w:rFonts w:ascii="Times New Roman" w:hAnsi="Times New Roman"/>
          <w:sz w:val="28"/>
          <w:szCs w:val="28"/>
        </w:rPr>
        <w:t xml:space="preserve"> </w:t>
      </w:r>
    </w:p>
    <w:p w:rsidR="00083B42" w:rsidRPr="00E65479" w:rsidRDefault="00083B42" w:rsidP="007817FA">
      <w:pPr>
        <w:pStyle w:val="a3"/>
        <w:tabs>
          <w:tab w:val="left" w:pos="851"/>
        </w:tabs>
        <w:spacing w:after="0" w:line="240" w:lineRule="auto"/>
        <w:ind w:left="0" w:firstLine="567"/>
        <w:contextualSpacing w:val="0"/>
        <w:jc w:val="both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035765" w:rsidRPr="007A1D9A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5. 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Обґрунтування 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розміру бюджетного призначення</w:t>
      </w:r>
      <w:r w:rsidR="00E33FD8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  <w:r w:rsidR="009F610E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розмір бюджетного призначення</w:t>
      </w:r>
      <w:r w:rsidR="00772C36" w:rsidRPr="00E65479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визначений</w:t>
      </w:r>
      <w:r w:rsidR="00E54D4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до</w:t>
      </w:r>
      <w:r w:rsidR="0038019F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A1D9A"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ошторису </w:t>
      </w:r>
      <w:r w:rsidR="00CB3434">
        <w:rPr>
          <w:rFonts w:ascii="Times New Roman" w:eastAsia="Times New Roman" w:hAnsi="Times New Roman"/>
          <w:sz w:val="28"/>
          <w:szCs w:val="28"/>
          <w:lang w:eastAsia="ru-RU"/>
        </w:rPr>
        <w:t xml:space="preserve">витрат </w:t>
      </w:r>
      <w:r w:rsidR="007A1D9A" w:rsidRPr="007A1D9A">
        <w:rPr>
          <w:rFonts w:ascii="Times New Roman" w:eastAsia="Times New Roman" w:hAnsi="Times New Roman"/>
          <w:sz w:val="28"/>
          <w:szCs w:val="28"/>
          <w:lang w:eastAsia="ru-RU"/>
        </w:rPr>
        <w:t xml:space="preserve">на виконання Комплексної програми розвитку освіти м. Харкова на 2018-2022 роки за рахунок коштів бюджету Харківської міської територіальної громади </w:t>
      </w:r>
      <w:r w:rsidR="009F610E" w:rsidRPr="00E65479">
        <w:rPr>
          <w:rFonts w:ascii="Times New Roman" w:eastAsia="Times New Roman" w:hAnsi="Times New Roman"/>
          <w:sz w:val="28"/>
          <w:szCs w:val="28"/>
          <w:lang w:eastAsia="ru-RU"/>
        </w:rPr>
        <w:t>на 2021 рік.</w:t>
      </w:r>
    </w:p>
    <w:p w:rsid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DD4E4A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6. </w:t>
      </w:r>
      <w:r w:rsidR="00DD4E4A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Очікувана вартість предмета закупівлі: </w:t>
      </w:r>
      <w:r w:rsidR="009E2B8B">
        <w:rPr>
          <w:rFonts w:ascii="Times New Roman" w:eastAsia="Times New Roman" w:hAnsi="Times New Roman"/>
          <w:sz w:val="28"/>
          <w:szCs w:val="28"/>
          <w:lang w:eastAsia="ru-RU"/>
        </w:rPr>
        <w:t>155 242</w:t>
      </w:r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DD4E4A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грн з ПДВ.</w:t>
      </w:r>
    </w:p>
    <w:p w:rsidR="00DD4E4A" w:rsidRPr="00E65479" w:rsidRDefault="00DD4E4A" w:rsidP="007817FA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B12373" w:rsidRPr="00E65479" w:rsidRDefault="00E65479" w:rsidP="00E65479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7. </w:t>
      </w:r>
      <w:r w:rsidR="00B6060F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</w:t>
      </w:r>
      <w:r w:rsidR="00B12373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очікуваної вартості предмета закупівлі</w:t>
      </w:r>
      <w:r w:rsidR="00C819C9" w:rsidRPr="00E65479">
        <w:rPr>
          <w:rFonts w:ascii="Times New Roman" w:eastAsia="Times New Roman" w:hAnsi="Times New Roman"/>
          <w:b/>
          <w:sz w:val="28"/>
          <w:szCs w:val="28"/>
          <w:lang w:eastAsia="ru-RU"/>
        </w:rPr>
        <w:t>:</w:t>
      </w:r>
    </w:p>
    <w:p w:rsidR="008601F8" w:rsidRPr="008601F8" w:rsidRDefault="001149A0" w:rsidP="008601F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>Очікуван</w:t>
      </w:r>
      <w:r w:rsidR="00F51629" w:rsidRPr="007A1D9A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предмету закупівлі в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>изначено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5455E">
        <w:rPr>
          <w:rFonts w:ascii="Times New Roman" w:eastAsia="Times New Roman" w:hAnsi="Times New Roman"/>
          <w:sz w:val="28"/>
          <w:szCs w:val="28"/>
          <w:lang w:eastAsia="ru-RU"/>
        </w:rPr>
        <w:t xml:space="preserve">на підставі зведеного кошторисного розрахунку вартості об’єкту та </w:t>
      </w:r>
      <w:r w:rsidR="008B26F8" w:rsidRPr="00E65479">
        <w:rPr>
          <w:rFonts w:ascii="Times New Roman" w:eastAsia="Times New Roman" w:hAnsi="Times New Roman"/>
          <w:sz w:val="28"/>
          <w:szCs w:val="28"/>
          <w:lang w:eastAsia="ru-RU"/>
        </w:rPr>
        <w:t>відповідно до</w:t>
      </w:r>
      <w:r w:rsidR="00D417A2" w:rsidRPr="00E6547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експертного </w:t>
      </w:r>
      <w:r w:rsidR="008601F8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звіту кошторисної частини проектної документації. </w:t>
      </w:r>
    </w:p>
    <w:p w:rsidR="00B12373" w:rsidRPr="00E65479" w:rsidRDefault="008601F8" w:rsidP="001652F7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В</w:t>
      </w:r>
      <w:r w:rsidR="005E4425" w:rsidRPr="008601F8">
        <w:rPr>
          <w:rFonts w:ascii="Times New Roman" w:eastAsia="Times New Roman" w:hAnsi="Times New Roman"/>
          <w:sz w:val="28"/>
          <w:szCs w:val="28"/>
          <w:lang w:eastAsia="ru-RU"/>
        </w:rPr>
        <w:t>раховуючи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викладене вище, </w:t>
      </w:r>
      <w:r w:rsidR="007A1D9A" w:rsidRPr="008601F8">
        <w:rPr>
          <w:rFonts w:ascii="Times New Roman" w:eastAsia="Times New Roman" w:hAnsi="Times New Roman"/>
          <w:sz w:val="28"/>
          <w:szCs w:val="28"/>
          <w:lang w:eastAsia="ru-RU"/>
        </w:rPr>
        <w:t>на виконання Комплексної програми розвитку освіти м. Харкова на 2018-2022 роки за рахунок коштів бюджету Харківської міської територіальної громади на 2021 рік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>, очікуван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вартість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робіт</w:t>
      </w:r>
      <w:r w:rsidR="00696B51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для проведення </w:t>
      </w:r>
      <w:r w:rsidRPr="008601F8">
        <w:rPr>
          <w:rFonts w:ascii="Times New Roman" w:eastAsia="Times New Roman" w:hAnsi="Times New Roman"/>
          <w:sz w:val="28"/>
          <w:szCs w:val="28"/>
          <w:lang w:eastAsia="ru-RU"/>
        </w:rPr>
        <w:t>спрощеної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закупівлі </w:t>
      </w:r>
      <w:r w:rsidR="001149A0" w:rsidRPr="008601F8">
        <w:rPr>
          <w:rFonts w:ascii="Times New Roman" w:eastAsia="Times New Roman" w:hAnsi="Times New Roman"/>
          <w:sz w:val="28"/>
          <w:szCs w:val="28"/>
          <w:lang w:eastAsia="ru-RU"/>
        </w:rPr>
        <w:t>визначено в розмірі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E2B8B">
        <w:rPr>
          <w:rFonts w:ascii="Times New Roman" w:eastAsia="Times New Roman" w:hAnsi="Times New Roman"/>
          <w:sz w:val="28"/>
          <w:szCs w:val="28"/>
          <w:lang w:eastAsia="ru-RU"/>
        </w:rPr>
        <w:t>155 242</w:t>
      </w:r>
      <w:bookmarkStart w:id="1" w:name="_GoBack"/>
      <w:bookmarkEnd w:id="1"/>
      <w:r w:rsidR="00642D92">
        <w:rPr>
          <w:rFonts w:ascii="Times New Roman" w:eastAsia="Times New Roman" w:hAnsi="Times New Roman"/>
          <w:sz w:val="28"/>
          <w:szCs w:val="28"/>
          <w:lang w:eastAsia="ru-RU"/>
        </w:rPr>
        <w:t>,00</w:t>
      </w:r>
      <w:r w:rsidR="006C7939" w:rsidRPr="008601F8">
        <w:rPr>
          <w:rFonts w:ascii="Times New Roman" w:eastAsia="Times New Roman" w:hAnsi="Times New Roman"/>
          <w:sz w:val="28"/>
          <w:szCs w:val="28"/>
          <w:lang w:eastAsia="ru-RU"/>
        </w:rPr>
        <w:t xml:space="preserve"> грн.</w:t>
      </w:r>
    </w:p>
    <w:sectPr w:rsidR="00B12373" w:rsidRPr="00E65479" w:rsidSect="0095455E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68A2"/>
    <w:multiLevelType w:val="hybridMultilevel"/>
    <w:tmpl w:val="3BEC479A"/>
    <w:lvl w:ilvl="0" w:tplc="48183A3A">
      <w:start w:val="1"/>
      <w:numFmt w:val="decimal"/>
      <w:lvlText w:val="%1."/>
      <w:lvlJc w:val="left"/>
      <w:pPr>
        <w:ind w:left="786" w:hanging="360"/>
      </w:pPr>
      <w:rPr>
        <w:b/>
        <w:color w:val="auto"/>
      </w:rPr>
    </w:lvl>
    <w:lvl w:ilvl="1" w:tplc="04220019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 w15:restartNumberingAfterBreak="0">
    <w:nsid w:val="646F3BBD"/>
    <w:multiLevelType w:val="hybridMultilevel"/>
    <w:tmpl w:val="EE7CA17E"/>
    <w:lvl w:ilvl="0" w:tplc="0B28584E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75D1378B"/>
    <w:multiLevelType w:val="multilevel"/>
    <w:tmpl w:val="1B0A91E8"/>
    <w:lvl w:ilvl="0">
      <w:start w:val="1"/>
      <w:numFmt w:val="decimal"/>
      <w:lvlText w:val="%1."/>
      <w:lvlJc w:val="left"/>
      <w:pPr>
        <w:ind w:left="1287" w:hanging="360"/>
      </w:pPr>
      <w:rPr>
        <w:sz w:val="25"/>
        <w:szCs w:val="25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1F80"/>
    <w:rsid w:val="000210D2"/>
    <w:rsid w:val="00035765"/>
    <w:rsid w:val="000527DD"/>
    <w:rsid w:val="00083B42"/>
    <w:rsid w:val="00087F1C"/>
    <w:rsid w:val="00095F33"/>
    <w:rsid w:val="000B1F80"/>
    <w:rsid w:val="000C58C4"/>
    <w:rsid w:val="000D292C"/>
    <w:rsid w:val="000D4E09"/>
    <w:rsid w:val="001149A0"/>
    <w:rsid w:val="00137264"/>
    <w:rsid w:val="00146C3E"/>
    <w:rsid w:val="0015274D"/>
    <w:rsid w:val="001652F7"/>
    <w:rsid w:val="001668BF"/>
    <w:rsid w:val="0018336A"/>
    <w:rsid w:val="001E4591"/>
    <w:rsid w:val="001F3A51"/>
    <w:rsid w:val="00204038"/>
    <w:rsid w:val="00214C14"/>
    <w:rsid w:val="00222D54"/>
    <w:rsid w:val="002F7D8B"/>
    <w:rsid w:val="003250E4"/>
    <w:rsid w:val="00330E37"/>
    <w:rsid w:val="00347FC7"/>
    <w:rsid w:val="00361052"/>
    <w:rsid w:val="00364FB1"/>
    <w:rsid w:val="003678FA"/>
    <w:rsid w:val="00370C4C"/>
    <w:rsid w:val="0038019F"/>
    <w:rsid w:val="003920C0"/>
    <w:rsid w:val="0039585A"/>
    <w:rsid w:val="00395A93"/>
    <w:rsid w:val="00454BD7"/>
    <w:rsid w:val="00482B0F"/>
    <w:rsid w:val="00487D83"/>
    <w:rsid w:val="004D4C9B"/>
    <w:rsid w:val="00507383"/>
    <w:rsid w:val="0051159E"/>
    <w:rsid w:val="005412BE"/>
    <w:rsid w:val="005621FD"/>
    <w:rsid w:val="00575E3F"/>
    <w:rsid w:val="00595B53"/>
    <w:rsid w:val="005E1469"/>
    <w:rsid w:val="005E4425"/>
    <w:rsid w:val="006065A6"/>
    <w:rsid w:val="006124A8"/>
    <w:rsid w:val="00625246"/>
    <w:rsid w:val="00630FE7"/>
    <w:rsid w:val="00642D92"/>
    <w:rsid w:val="006452BC"/>
    <w:rsid w:val="00653CE2"/>
    <w:rsid w:val="00691B46"/>
    <w:rsid w:val="00696B51"/>
    <w:rsid w:val="006A1BE5"/>
    <w:rsid w:val="006C7939"/>
    <w:rsid w:val="006D6144"/>
    <w:rsid w:val="006F5445"/>
    <w:rsid w:val="0071711D"/>
    <w:rsid w:val="007417D2"/>
    <w:rsid w:val="00750FF2"/>
    <w:rsid w:val="007577F6"/>
    <w:rsid w:val="00772C36"/>
    <w:rsid w:val="00781786"/>
    <w:rsid w:val="007817FA"/>
    <w:rsid w:val="007A1D9A"/>
    <w:rsid w:val="00851EEF"/>
    <w:rsid w:val="00857F61"/>
    <w:rsid w:val="008601F8"/>
    <w:rsid w:val="008920DD"/>
    <w:rsid w:val="00896952"/>
    <w:rsid w:val="008B26F8"/>
    <w:rsid w:val="008C72F7"/>
    <w:rsid w:val="008F241F"/>
    <w:rsid w:val="00914681"/>
    <w:rsid w:val="009331C9"/>
    <w:rsid w:val="009518DF"/>
    <w:rsid w:val="0095455E"/>
    <w:rsid w:val="00967420"/>
    <w:rsid w:val="00982E92"/>
    <w:rsid w:val="009867F8"/>
    <w:rsid w:val="009A09BD"/>
    <w:rsid w:val="009B34A2"/>
    <w:rsid w:val="009E1D86"/>
    <w:rsid w:val="009E2B8B"/>
    <w:rsid w:val="009F2D9D"/>
    <w:rsid w:val="009F610E"/>
    <w:rsid w:val="00A200A7"/>
    <w:rsid w:val="00A614DA"/>
    <w:rsid w:val="00A772FD"/>
    <w:rsid w:val="00A8207A"/>
    <w:rsid w:val="00A83726"/>
    <w:rsid w:val="00A8635E"/>
    <w:rsid w:val="00AC2949"/>
    <w:rsid w:val="00B07A2E"/>
    <w:rsid w:val="00B12373"/>
    <w:rsid w:val="00B33522"/>
    <w:rsid w:val="00B34D0D"/>
    <w:rsid w:val="00B44B35"/>
    <w:rsid w:val="00B535BC"/>
    <w:rsid w:val="00B6060F"/>
    <w:rsid w:val="00BC0197"/>
    <w:rsid w:val="00BC6322"/>
    <w:rsid w:val="00BE089F"/>
    <w:rsid w:val="00C50EBF"/>
    <w:rsid w:val="00C819C9"/>
    <w:rsid w:val="00C9436F"/>
    <w:rsid w:val="00CB3434"/>
    <w:rsid w:val="00CF44EB"/>
    <w:rsid w:val="00D34EDA"/>
    <w:rsid w:val="00D417A2"/>
    <w:rsid w:val="00D57C57"/>
    <w:rsid w:val="00D641D7"/>
    <w:rsid w:val="00DA30E1"/>
    <w:rsid w:val="00DD4E4A"/>
    <w:rsid w:val="00E15764"/>
    <w:rsid w:val="00E25D79"/>
    <w:rsid w:val="00E33508"/>
    <w:rsid w:val="00E33FD8"/>
    <w:rsid w:val="00E41E74"/>
    <w:rsid w:val="00E54D47"/>
    <w:rsid w:val="00E65479"/>
    <w:rsid w:val="00EA7A3B"/>
    <w:rsid w:val="00F312AB"/>
    <w:rsid w:val="00F322CC"/>
    <w:rsid w:val="00F51629"/>
    <w:rsid w:val="00F94398"/>
    <w:rsid w:val="00FA720B"/>
    <w:rsid w:val="00FB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1D7CD6"/>
  <w15:docId w15:val="{32D2F569-0564-4541-B769-87AF07C2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75E3F"/>
    <w:pPr>
      <w:spacing w:after="200" w:line="276" w:lineRule="auto"/>
    </w:pPr>
    <w:rPr>
      <w:sz w:val="22"/>
      <w:szCs w:val="22"/>
      <w:lang w:val="uk-UA" w:eastAsia="en-US"/>
    </w:rPr>
  </w:style>
  <w:style w:type="paragraph" w:styleId="1">
    <w:name w:val="heading 1"/>
    <w:basedOn w:val="a"/>
    <w:link w:val="10"/>
    <w:uiPriority w:val="9"/>
    <w:qFormat/>
    <w:rsid w:val="00E1576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B1F80"/>
    <w:pPr>
      <w:ind w:left="720"/>
      <w:contextualSpacing/>
    </w:pPr>
    <w:rPr>
      <w:sz w:val="20"/>
      <w:szCs w:val="20"/>
    </w:rPr>
  </w:style>
  <w:style w:type="character" w:customStyle="1" w:styleId="a4">
    <w:name w:val="Абзац списку Знак"/>
    <w:link w:val="a3"/>
    <w:uiPriority w:val="34"/>
    <w:locked/>
    <w:rsid w:val="000B1F80"/>
    <w:rPr>
      <w:rFonts w:ascii="Calibri" w:eastAsia="Calibri" w:hAnsi="Calibri" w:cs="Times New Roman"/>
    </w:rPr>
  </w:style>
  <w:style w:type="paragraph" w:customStyle="1" w:styleId="a5">
    <w:name w:val="a"/>
    <w:basedOn w:val="a"/>
    <w:rsid w:val="006C79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E15764"/>
    <w:rPr>
      <w:rFonts w:ascii="Times New Roman" w:eastAsia="Times New Roman" w:hAnsi="Times New Roman"/>
      <w:b/>
      <w:bCs/>
      <w:kern w:val="36"/>
      <w:sz w:val="48"/>
      <w:szCs w:val="48"/>
      <w:lang w:val="uk-UA" w:eastAsia="uk-UA"/>
    </w:rPr>
  </w:style>
  <w:style w:type="character" w:customStyle="1" w:styleId="ng-binding">
    <w:name w:val="ng-binding"/>
    <w:basedOn w:val="a0"/>
    <w:rsid w:val="00E15764"/>
  </w:style>
  <w:style w:type="character" w:customStyle="1" w:styleId="nr-t">
    <w:name w:val="nr-t"/>
    <w:basedOn w:val="a0"/>
    <w:rsid w:val="009867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933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55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1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8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gov.e-tender.ua/tender/budivelni-roboti/UA-2021-11-30-002082-b-kapitalnyj-remont-budivli-komunalnoho-zakladu-doshkilnyj-navchalnyj-zakla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</Pages>
  <Words>1908</Words>
  <Characters>1088</Characters>
  <Application>Microsoft Office Word</Application>
  <DocSecurity>0</DocSecurity>
  <Lines>9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HP Inc.</Company>
  <LinksUpToDate>false</LinksUpToDate>
  <CharactersWithSpaces>2991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2800-shvetss</dc:creator>
  <cp:keywords/>
  <cp:lastModifiedBy>Власник</cp:lastModifiedBy>
  <cp:revision>102</cp:revision>
  <cp:lastPrinted>2021-03-22T13:14:00Z</cp:lastPrinted>
  <dcterms:created xsi:type="dcterms:W3CDTF">2021-03-17T12:08:00Z</dcterms:created>
  <dcterms:modified xsi:type="dcterms:W3CDTF">2021-12-02T14:20:00Z</dcterms:modified>
</cp:coreProperties>
</file>